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61E6C" w14:textId="77777777" w:rsidR="005A2093" w:rsidRDefault="00EB06C1">
      <w:pPr>
        <w:pStyle w:val="Heading1"/>
      </w:pPr>
      <w:r>
        <w:t>TEETH HUB DENTAL CLINIC</w:t>
      </w:r>
    </w:p>
    <w:p w14:paraId="5579F13F" w14:textId="77777777" w:rsidR="005A2093" w:rsidRDefault="00EB06C1">
      <w:pPr>
        <w:pStyle w:val="Heading2"/>
      </w:pPr>
      <w:r>
        <w:t>Estimated Treatment Procedure, Acceptance, and Informed Consent Form</w:t>
      </w:r>
    </w:p>
    <w:p w14:paraId="4228D9D3" w14:textId="572DCA33" w:rsidR="005A2093" w:rsidRDefault="00EB06C1">
      <w:r>
        <w:t xml:space="preserve">Patient Name: </w:t>
      </w:r>
      <w:r w:rsidR="008F51B2">
        <w:t xml:space="preserve">Genina </w:t>
      </w:r>
      <w:proofErr w:type="spellStart"/>
      <w:r w:rsidR="008F51B2">
        <w:t>Agotana</w:t>
      </w:r>
      <w:proofErr w:type="spellEnd"/>
      <w:r w:rsidR="008F51B2">
        <w:t xml:space="preserve"> </w:t>
      </w:r>
      <w:r w:rsidR="008F51B2">
        <w:tab/>
      </w:r>
      <w:r>
        <w:t xml:space="preserve">Date: </w:t>
      </w:r>
      <w:r w:rsidR="008F51B2">
        <w:t>08/21/26</w:t>
      </w:r>
    </w:p>
    <w:p w14:paraId="3439489F" w14:textId="77777777" w:rsidR="005A2093" w:rsidRDefault="00EB06C1">
      <w:pPr>
        <w:pStyle w:val="Heading2"/>
      </w:pPr>
      <w:r>
        <w:t>Estimated Treatment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881"/>
        <w:gridCol w:w="2874"/>
      </w:tblGrid>
      <w:tr w:rsidR="008F51B2" w14:paraId="369F5E7E" w14:textId="77777777" w:rsidTr="008F51B2">
        <w:tc>
          <w:tcPr>
            <w:tcW w:w="2952" w:type="dxa"/>
          </w:tcPr>
          <w:p w14:paraId="1DBF4A78" w14:textId="1FA172E3" w:rsidR="008F51B2" w:rsidRDefault="008F51B2">
            <w:r>
              <w:t>Procedure</w:t>
            </w:r>
          </w:p>
        </w:tc>
        <w:tc>
          <w:tcPr>
            <w:tcW w:w="2952" w:type="dxa"/>
          </w:tcPr>
          <w:p w14:paraId="4E98AEE4" w14:textId="44896F39" w:rsidR="008F51B2" w:rsidRDefault="008F51B2">
            <w:r>
              <w:t>Tooth/Area</w:t>
            </w:r>
          </w:p>
        </w:tc>
        <w:tc>
          <w:tcPr>
            <w:tcW w:w="2952" w:type="dxa"/>
          </w:tcPr>
          <w:p w14:paraId="527A3DBD" w14:textId="3C5BDE43" w:rsidR="008F51B2" w:rsidRDefault="008F51B2">
            <w:r>
              <w:t>Estimated Fee</w:t>
            </w:r>
          </w:p>
        </w:tc>
      </w:tr>
      <w:tr w:rsidR="008F51B2" w14:paraId="5F34907A" w14:textId="77777777" w:rsidTr="008F51B2">
        <w:tc>
          <w:tcPr>
            <w:tcW w:w="2952" w:type="dxa"/>
            <w:vAlign w:val="center"/>
          </w:tcPr>
          <w:p w14:paraId="7178ACD8" w14:textId="77777777" w:rsidR="008F51B2" w:rsidRDefault="008F51B2" w:rsidP="008F51B2">
            <w:r>
              <w:t>Root Canal Treatment</w:t>
            </w:r>
          </w:p>
          <w:p w14:paraId="663702E0" w14:textId="77777777" w:rsidR="008F51B2" w:rsidRDefault="008F51B2" w:rsidP="008F51B2">
            <w:r>
              <w:t>Post &amp; Core</w:t>
            </w:r>
          </w:p>
          <w:p w14:paraId="1AF8D1A8" w14:textId="6D2E8F37" w:rsidR="008F51B2" w:rsidRDefault="008F51B2" w:rsidP="008F51B2">
            <w:r>
              <w:t>Build Up</w:t>
            </w:r>
          </w:p>
        </w:tc>
        <w:tc>
          <w:tcPr>
            <w:tcW w:w="2952" w:type="dxa"/>
            <w:vAlign w:val="center"/>
          </w:tcPr>
          <w:p w14:paraId="568FD141" w14:textId="3D5C093A" w:rsidR="008F51B2" w:rsidRDefault="008F51B2" w:rsidP="008F51B2">
            <w:r>
              <w:t>#22</w:t>
            </w:r>
          </w:p>
        </w:tc>
        <w:tc>
          <w:tcPr>
            <w:tcW w:w="2952" w:type="dxa"/>
            <w:vAlign w:val="center"/>
          </w:tcPr>
          <w:p w14:paraId="2E337103" w14:textId="77777777" w:rsidR="008F51B2" w:rsidRDefault="008F51B2" w:rsidP="008F51B2">
            <w:r>
              <w:t>8,000</w:t>
            </w:r>
          </w:p>
          <w:p w14:paraId="16CDE068" w14:textId="77777777" w:rsidR="008F51B2" w:rsidRDefault="008F51B2" w:rsidP="008F51B2">
            <w:r>
              <w:t>4,000</w:t>
            </w:r>
          </w:p>
          <w:p w14:paraId="665B7F6E" w14:textId="527BF8E5" w:rsidR="008F51B2" w:rsidRDefault="008F51B2" w:rsidP="008F51B2">
            <w:r>
              <w:t>8,500</w:t>
            </w:r>
          </w:p>
        </w:tc>
      </w:tr>
      <w:tr w:rsidR="008F51B2" w14:paraId="5D722188" w14:textId="77777777" w:rsidTr="008F51B2">
        <w:tc>
          <w:tcPr>
            <w:tcW w:w="2952" w:type="dxa"/>
            <w:vAlign w:val="center"/>
          </w:tcPr>
          <w:p w14:paraId="4BE4A71E" w14:textId="77777777" w:rsidR="008F51B2" w:rsidRDefault="008F51B2" w:rsidP="008F51B2">
            <w:r>
              <w:t>Root Canal Treatment</w:t>
            </w:r>
          </w:p>
          <w:p w14:paraId="1DEC169F" w14:textId="77777777" w:rsidR="008F51B2" w:rsidRDefault="008F51B2" w:rsidP="008F51B2">
            <w:r>
              <w:t>Post &amp; Core</w:t>
            </w:r>
          </w:p>
          <w:p w14:paraId="7E977946" w14:textId="052C9ABF" w:rsidR="008F51B2" w:rsidRDefault="008F51B2" w:rsidP="008F51B2">
            <w:r>
              <w:t>Build Up</w:t>
            </w:r>
          </w:p>
        </w:tc>
        <w:tc>
          <w:tcPr>
            <w:tcW w:w="2952" w:type="dxa"/>
            <w:vAlign w:val="center"/>
          </w:tcPr>
          <w:p w14:paraId="14147449" w14:textId="26E6E38F" w:rsidR="008F51B2" w:rsidRDefault="008F51B2" w:rsidP="008F51B2">
            <w:r>
              <w:t>#21</w:t>
            </w:r>
          </w:p>
        </w:tc>
        <w:tc>
          <w:tcPr>
            <w:tcW w:w="2952" w:type="dxa"/>
            <w:vAlign w:val="center"/>
          </w:tcPr>
          <w:p w14:paraId="611D927A" w14:textId="77777777" w:rsidR="008F51B2" w:rsidRDefault="008F51B2" w:rsidP="008F51B2">
            <w:r>
              <w:t>8,000</w:t>
            </w:r>
          </w:p>
          <w:p w14:paraId="46893A19" w14:textId="77777777" w:rsidR="008F51B2" w:rsidRDefault="008F51B2" w:rsidP="008F51B2">
            <w:r>
              <w:t>4,000</w:t>
            </w:r>
          </w:p>
          <w:p w14:paraId="6FBDBFC0" w14:textId="19869A84" w:rsidR="008F51B2" w:rsidRDefault="008F51B2" w:rsidP="008F51B2">
            <w:r>
              <w:t>8,500</w:t>
            </w:r>
          </w:p>
        </w:tc>
      </w:tr>
      <w:tr w:rsidR="008F51B2" w14:paraId="4154601D" w14:textId="77777777" w:rsidTr="008F51B2">
        <w:tc>
          <w:tcPr>
            <w:tcW w:w="2952" w:type="dxa"/>
            <w:vAlign w:val="center"/>
          </w:tcPr>
          <w:p w14:paraId="1B3941B8" w14:textId="77777777" w:rsidR="008F51B2" w:rsidRDefault="008F51B2" w:rsidP="008F51B2">
            <w:r>
              <w:t>Root Canal Treatment</w:t>
            </w:r>
          </w:p>
          <w:p w14:paraId="7E9AE963" w14:textId="77777777" w:rsidR="008F51B2" w:rsidRDefault="008F51B2" w:rsidP="008F51B2">
            <w:r>
              <w:t>Post &amp; Core</w:t>
            </w:r>
          </w:p>
          <w:p w14:paraId="7E7D571D" w14:textId="17F867FD" w:rsidR="008F51B2" w:rsidRDefault="008F51B2" w:rsidP="008F51B2">
            <w:r>
              <w:t>Build Up</w:t>
            </w:r>
          </w:p>
        </w:tc>
        <w:tc>
          <w:tcPr>
            <w:tcW w:w="2952" w:type="dxa"/>
            <w:vAlign w:val="center"/>
          </w:tcPr>
          <w:p w14:paraId="2983E547" w14:textId="75843B62" w:rsidR="008F51B2" w:rsidRDefault="008F51B2" w:rsidP="008F51B2">
            <w:r>
              <w:t>#11</w:t>
            </w:r>
          </w:p>
        </w:tc>
        <w:tc>
          <w:tcPr>
            <w:tcW w:w="2952" w:type="dxa"/>
            <w:vAlign w:val="center"/>
          </w:tcPr>
          <w:p w14:paraId="5BE26DBA" w14:textId="77777777" w:rsidR="008F51B2" w:rsidRDefault="008F51B2" w:rsidP="008F51B2">
            <w:r>
              <w:t>8,000</w:t>
            </w:r>
          </w:p>
          <w:p w14:paraId="1898661E" w14:textId="77777777" w:rsidR="008F51B2" w:rsidRDefault="008F51B2" w:rsidP="008F51B2">
            <w:r>
              <w:t>4,000</w:t>
            </w:r>
          </w:p>
          <w:p w14:paraId="43FFA471" w14:textId="299255CE" w:rsidR="008F51B2" w:rsidRDefault="008F51B2" w:rsidP="008F51B2">
            <w:r>
              <w:t>8,500</w:t>
            </w:r>
          </w:p>
        </w:tc>
      </w:tr>
      <w:tr w:rsidR="008F51B2" w14:paraId="73180DB4" w14:textId="77777777" w:rsidTr="008F51B2">
        <w:tc>
          <w:tcPr>
            <w:tcW w:w="2952" w:type="dxa"/>
            <w:vAlign w:val="center"/>
          </w:tcPr>
          <w:p w14:paraId="5CF802F0" w14:textId="4CC0C314" w:rsidR="008F51B2" w:rsidRDefault="008F51B2" w:rsidP="008F51B2">
            <w:r>
              <w:t>Build Up</w:t>
            </w:r>
          </w:p>
        </w:tc>
        <w:tc>
          <w:tcPr>
            <w:tcW w:w="2952" w:type="dxa"/>
            <w:vAlign w:val="center"/>
          </w:tcPr>
          <w:p w14:paraId="31959930" w14:textId="22BB6D00" w:rsidR="008F51B2" w:rsidRDefault="008F51B2" w:rsidP="008F51B2">
            <w:r>
              <w:t>#12</w:t>
            </w:r>
          </w:p>
        </w:tc>
        <w:tc>
          <w:tcPr>
            <w:tcW w:w="2952" w:type="dxa"/>
            <w:vAlign w:val="center"/>
          </w:tcPr>
          <w:p w14:paraId="5322A4C5" w14:textId="26B5178B" w:rsidR="008F51B2" w:rsidRDefault="008F51B2" w:rsidP="008F51B2">
            <w:r>
              <w:t>8,500</w:t>
            </w:r>
          </w:p>
        </w:tc>
      </w:tr>
    </w:tbl>
    <w:p w14:paraId="2F39055F" w14:textId="77777777" w:rsidR="005A2093" w:rsidRDefault="005A2093"/>
    <w:p w14:paraId="398FC76F" w14:textId="77777777" w:rsidR="005A2093" w:rsidRDefault="00EB06C1">
      <w:r>
        <w:t>Additional (optional)</w:t>
      </w:r>
    </w:p>
    <w:p w14:paraId="2DBAA655" w14:textId="77777777" w:rsidR="008F51B2" w:rsidRPr="008F51B2" w:rsidRDefault="008F51B2" w:rsidP="008F51B2">
      <w:pPr>
        <w:spacing w:before="100" w:beforeAutospacing="1" w:after="120" w:line="273" w:lineRule="auto"/>
        <w:rPr>
          <w:rFonts w:ascii="Cambria" w:eastAsia="MS Mincho" w:hAnsi="Cambria" w:cs="Times New Roman"/>
          <w:lang w:val="en-PH" w:eastAsia="en-PH"/>
        </w:rPr>
      </w:pPr>
      <w:r w:rsidRPr="008F51B2">
        <w:rPr>
          <w:rFonts w:ascii="Cambria" w:eastAsia="MS Mincho" w:hAnsi="Cambria" w:cs="Times New Roman"/>
          <w:b/>
          <w:bCs/>
          <w:lang w:val="en-PH" w:eastAsia="en-PH"/>
        </w:rPr>
        <w:t>MTA</w:t>
      </w:r>
      <w:r w:rsidRPr="008F51B2">
        <w:rPr>
          <w:rFonts w:ascii="Cambria" w:eastAsia="MS Mincho" w:hAnsi="Cambria" w:cs="Times New Roman"/>
          <w:lang w:val="en-PH" w:eastAsia="en-PH"/>
        </w:rPr>
        <w:t>= 1000</w:t>
      </w:r>
    </w:p>
    <w:p w14:paraId="6C8BDEB9" w14:textId="77777777" w:rsidR="008F51B2" w:rsidRPr="008F51B2" w:rsidRDefault="008F51B2" w:rsidP="008F51B2">
      <w:pPr>
        <w:spacing w:before="100" w:beforeAutospacing="1" w:after="120" w:line="273" w:lineRule="auto"/>
        <w:rPr>
          <w:rFonts w:ascii="Cambria" w:eastAsia="MS Mincho" w:hAnsi="Cambria" w:cs="Times New Roman"/>
          <w:lang w:val="en-PH" w:eastAsia="en-PH"/>
        </w:rPr>
      </w:pPr>
      <w:r w:rsidRPr="008F51B2">
        <w:rPr>
          <w:rFonts w:ascii="Cambria" w:eastAsia="MS Mincho" w:hAnsi="Cambria" w:cs="Times New Roman"/>
          <w:b/>
          <w:bCs/>
          <w:lang w:val="en-PH" w:eastAsia="en-PH"/>
        </w:rPr>
        <w:t>GI</w:t>
      </w:r>
      <w:r w:rsidRPr="008F51B2">
        <w:rPr>
          <w:rFonts w:ascii="Cambria" w:eastAsia="MS Mincho" w:hAnsi="Cambria" w:cs="Times New Roman"/>
          <w:lang w:val="en-PH" w:eastAsia="en-PH"/>
        </w:rPr>
        <w:t>= 1000</w:t>
      </w:r>
    </w:p>
    <w:p w14:paraId="4CEC42DC" w14:textId="77777777" w:rsidR="008F51B2" w:rsidRPr="008F51B2" w:rsidRDefault="008F51B2" w:rsidP="008F51B2">
      <w:pPr>
        <w:spacing w:before="100" w:beforeAutospacing="1" w:after="120" w:line="273" w:lineRule="auto"/>
        <w:rPr>
          <w:rFonts w:ascii="Cambria" w:eastAsia="MS Mincho" w:hAnsi="Cambria" w:cs="Times New Roman"/>
          <w:lang w:val="en-PH" w:eastAsia="en-PH"/>
        </w:rPr>
      </w:pPr>
      <w:proofErr w:type="spellStart"/>
      <w:r w:rsidRPr="008F51B2">
        <w:rPr>
          <w:rFonts w:ascii="Cambria" w:eastAsia="MS Mincho" w:hAnsi="Cambria" w:cs="Times New Roman"/>
          <w:b/>
          <w:bCs/>
          <w:lang w:val="en-PH" w:eastAsia="en-PH"/>
        </w:rPr>
        <w:t>CaoH</w:t>
      </w:r>
      <w:proofErr w:type="spellEnd"/>
      <w:r w:rsidRPr="008F51B2">
        <w:rPr>
          <w:rFonts w:ascii="Cambria" w:eastAsia="MS Mincho" w:hAnsi="Cambria" w:cs="Times New Roman"/>
          <w:lang w:val="en-PH" w:eastAsia="en-PH"/>
        </w:rPr>
        <w:t>= 800</w:t>
      </w:r>
    </w:p>
    <w:p w14:paraId="22986F1E" w14:textId="77777777" w:rsidR="005A2093" w:rsidRDefault="00EB06C1">
      <w:pPr>
        <w:pStyle w:val="Heading2"/>
      </w:pPr>
      <w:r>
        <w:t>P</w:t>
      </w:r>
      <w:r>
        <w:t>atient Acceptance and Informed Consent</w:t>
      </w:r>
    </w:p>
    <w:p w14:paraId="4CEB99FB" w14:textId="77777777" w:rsidR="005A2093" w:rsidRDefault="00EB06C1">
      <w:r>
        <w:t xml:space="preserve">I acknowledge that the proposed treatment, benefits, risks, alternatives, estimated fees, and possible need for additional procedures have been </w:t>
      </w:r>
      <w:r>
        <w:t>explained to me. I understand that dentistry cannot guarantee specific outcomes. I voluntarily consent to the proposed treatment and agree to the clinic's payment policies.</w:t>
      </w:r>
    </w:p>
    <w:p w14:paraId="5013FE3C" w14:textId="5CE53476" w:rsidR="005A2093" w:rsidRDefault="00EB06C1">
      <w:r>
        <w:br/>
        <w:t>Patient Signature: __________________ Date: __________</w:t>
      </w:r>
    </w:p>
    <w:sectPr w:rsidR="005A20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8821A" w14:textId="77777777" w:rsidR="00EB06C1" w:rsidRDefault="00EB06C1">
      <w:pPr>
        <w:spacing w:line="240" w:lineRule="auto"/>
      </w:pPr>
      <w:r>
        <w:separator/>
      </w:r>
    </w:p>
  </w:endnote>
  <w:endnote w:type="continuationSeparator" w:id="0">
    <w:p w14:paraId="54DFB9B8" w14:textId="77777777" w:rsidR="00EB06C1" w:rsidRDefault="00EB0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CE5B6" w14:textId="77777777" w:rsidR="00EB06C1" w:rsidRDefault="00EB06C1">
      <w:pPr>
        <w:spacing w:after="0"/>
      </w:pPr>
      <w:r>
        <w:separator/>
      </w:r>
    </w:p>
  </w:footnote>
  <w:footnote w:type="continuationSeparator" w:id="0">
    <w:p w14:paraId="3AA67CAF" w14:textId="77777777" w:rsidR="00EB06C1" w:rsidRDefault="00EB06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A2093"/>
    <w:rsid w:val="008F51B2"/>
    <w:rsid w:val="00AA1D8D"/>
    <w:rsid w:val="00AE3FF9"/>
    <w:rsid w:val="00B47730"/>
    <w:rsid w:val="00C250E5"/>
    <w:rsid w:val="00CB0664"/>
    <w:rsid w:val="00EB06C1"/>
    <w:rsid w:val="00FC693F"/>
    <w:rsid w:val="565505F1"/>
    <w:rsid w:val="6447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0BB4EB"/>
  <w14:defaultImageDpi w14:val="300"/>
  <w15:docId w15:val="{555DC1F4-34EE-43AD-964D-C4B12E35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qFormat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qFormat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qFormat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qFormat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qFormat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qFormat/>
  </w:style>
  <w:style w:type="character" w:customStyle="1" w:styleId="BodyText2Char">
    <w:name w:val="Body Text 2 Char"/>
    <w:basedOn w:val="DefaultParagraphFont"/>
    <w:link w:val="BodyText2"/>
    <w:uiPriority w:val="99"/>
    <w:qFormat/>
  </w:style>
  <w:style w:type="character" w:customStyle="1" w:styleId="BodyText3Char">
    <w:name w:val="Body Text 3 Char"/>
    <w:basedOn w:val="DefaultParagraphFont"/>
    <w:link w:val="BodyText3"/>
    <w:uiPriority w:val="99"/>
    <w:qFormat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Louie Perez</cp:lastModifiedBy>
  <cp:revision>2</cp:revision>
  <dcterms:created xsi:type="dcterms:W3CDTF">2026-08-21T08:49:00Z</dcterms:created>
  <dcterms:modified xsi:type="dcterms:W3CDTF">2026-08-21T08:49:00Z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eyJoZGlkIjoiN2U2NmIwYjYwNWU2YmZiMTNjZjRhZjc1NDViZjM3NTcifQ==</vt:lpwstr>
  </property>
  <property fmtid="{D5CDD505-2E9C-101B-9397-08002B2CF9AE}" pid="3" name="KSOProductBuildVer">
    <vt:lpwstr>1033-12.1.0.27458</vt:lpwstr>
  </property>
  <property fmtid="{D5CDD505-2E9C-101B-9397-08002B2CF9AE}" pid="4" name="ICV">
    <vt:lpwstr>A396CAE3160C408CA55D143A1D3D3DA9_12</vt:lpwstr>
  </property>
</Properties>
</file>