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A0CA6">
      <w:pPr>
        <w:pStyle w:val="2"/>
      </w:pPr>
      <w:r>
        <w:t>TEETH HUB DENTAL CLINIC</w:t>
      </w:r>
    </w:p>
    <w:p w14:paraId="635420EE">
      <w:pPr>
        <w:pStyle w:val="3"/>
      </w:pPr>
      <w:r>
        <w:t>Estimated Treatment Procedure, Acceptance, and Informed Consent Form</w:t>
      </w:r>
    </w:p>
    <w:p w14:paraId="2D804891">
      <w:r>
        <w:t xml:space="preserve">Patient Name: </w:t>
      </w:r>
      <w:r>
        <w:rPr>
          <w:rFonts w:hint="default"/>
          <w:lang w:val="en-US"/>
        </w:rPr>
        <w:t>Janelle Gonzales</w:t>
      </w:r>
      <w:r>
        <w:t xml:space="preserve">  Date: 07/2</w:t>
      </w:r>
      <w:r>
        <w:rPr>
          <w:rFonts w:hint="default"/>
          <w:lang w:val="en-US"/>
        </w:rPr>
        <w:t>3</w:t>
      </w:r>
      <w:r>
        <w:t>/26</w:t>
      </w:r>
    </w:p>
    <w:p w14:paraId="44C41B28">
      <w:pPr>
        <w:pStyle w:val="3"/>
      </w:pPr>
      <w:r>
        <w:t>Estimated Treatment Plan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2BAA0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2529B02">
            <w:r>
              <w:t>Procedure</w:t>
            </w:r>
          </w:p>
        </w:tc>
        <w:tc>
          <w:tcPr>
            <w:tcW w:w="2880" w:type="dxa"/>
          </w:tcPr>
          <w:p w14:paraId="26116E86">
            <w:r>
              <w:t>Tooth/Area</w:t>
            </w:r>
          </w:p>
        </w:tc>
        <w:tc>
          <w:tcPr>
            <w:tcW w:w="2880" w:type="dxa"/>
          </w:tcPr>
          <w:p w14:paraId="05C9D982">
            <w:r>
              <w:t>Estimated Fee</w:t>
            </w:r>
          </w:p>
        </w:tc>
      </w:tr>
      <w:tr w14:paraId="01C3C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4DB5C60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Wisdom tooth removal</w:t>
            </w:r>
          </w:p>
        </w:tc>
        <w:tc>
          <w:tcPr>
            <w:tcW w:w="2880" w:type="dxa"/>
          </w:tcPr>
          <w:p w14:paraId="5E738C64">
            <w:pPr>
              <w:rPr>
                <w:rFonts w:hint="default"/>
                <w:lang w:val="en-US"/>
              </w:rPr>
            </w:pPr>
            <w:r>
              <w:t>#</w:t>
            </w:r>
            <w:r>
              <w:rPr>
                <w:rFonts w:hint="default"/>
                <w:lang w:val="en-US"/>
              </w:rPr>
              <w:t>38</w:t>
            </w:r>
          </w:p>
        </w:tc>
        <w:tc>
          <w:tcPr>
            <w:tcW w:w="2880" w:type="dxa"/>
          </w:tcPr>
          <w:p w14:paraId="11DDB70A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20,000-25,000</w:t>
            </w:r>
          </w:p>
        </w:tc>
      </w:tr>
      <w:tr w14:paraId="2014F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E651287">
            <w:bookmarkStart w:id="0" w:name="_GoBack"/>
            <w:bookmarkEnd w:id="0"/>
            <w:r>
              <w:rPr>
                <w:rFonts w:hint="default"/>
                <w:lang w:val="en-US"/>
              </w:rPr>
              <w:t>Wisdom tooth removal</w:t>
            </w:r>
          </w:p>
        </w:tc>
        <w:tc>
          <w:tcPr>
            <w:tcW w:w="2880" w:type="dxa"/>
          </w:tcPr>
          <w:p w14:paraId="1684ABA0">
            <w:pPr>
              <w:rPr>
                <w:rFonts w:hint="default"/>
                <w:lang w:val="en-US"/>
              </w:rPr>
            </w:pPr>
            <w:r>
              <w:t>#</w:t>
            </w:r>
            <w:r>
              <w:rPr>
                <w:rFonts w:hint="default"/>
                <w:lang w:val="en-US"/>
              </w:rPr>
              <w:t>48</w:t>
            </w:r>
          </w:p>
        </w:tc>
        <w:tc>
          <w:tcPr>
            <w:tcW w:w="2880" w:type="dxa"/>
          </w:tcPr>
          <w:p w14:paraId="7AB8D6CA">
            <w:r>
              <w:rPr>
                <w:rFonts w:hint="default"/>
                <w:lang w:val="en-US"/>
              </w:rPr>
              <w:t>20,000-25,000</w:t>
            </w:r>
          </w:p>
        </w:tc>
      </w:tr>
    </w:tbl>
    <w:p w14:paraId="2D27C314">
      <w:pPr>
        <w:rPr>
          <w:rFonts w:hint="default"/>
          <w:lang w:val="en-US"/>
        </w:rPr>
      </w:pPr>
    </w:p>
    <w:p w14:paraId="22EA3945">
      <w:pPr>
        <w:rPr>
          <w:rFonts w:hint="default"/>
          <w:lang w:val="en-US"/>
        </w:rPr>
      </w:pPr>
      <w:r>
        <w:rPr>
          <w:rFonts w:hint="default"/>
          <w:lang w:val="en-US"/>
        </w:rPr>
        <w:t>Additional (optional)</w:t>
      </w:r>
    </w:p>
    <w:p w14:paraId="1F252CC0">
      <w:r>
        <w:rPr>
          <w:rFonts w:hint="default"/>
          <w:lang w:val="en-US"/>
        </w:rPr>
        <w:t>Gelfoam - 1</w:t>
      </w:r>
      <w:r>
        <w:t>,000</w:t>
      </w:r>
    </w:p>
    <w:p w14:paraId="0EA3D6A0">
      <w:pPr>
        <w:pStyle w:val="3"/>
      </w:pPr>
      <w:r>
        <w:t>Patient Acceptance and Informed Consent</w:t>
      </w:r>
    </w:p>
    <w:p w14:paraId="3E6D6156">
      <w:r>
        <w:t>I acknowledge that the proposed treatment, benefits, risks, alternatives, estimated fees, and possible need for additional procedures have been explained to me. I understand that dentistry cannot guarantee specific outcomes. I voluntarily consent to the proposed treatment and agree to the clinic's payment policies.</w:t>
      </w:r>
    </w:p>
    <w:p w14:paraId="053BF657">
      <w:r>
        <w:br w:type="textWrapping"/>
      </w:r>
      <w:r>
        <w:t>Patient Signature: __________________ Date: __________</w:t>
      </w:r>
    </w:p>
    <w:p w14:paraId="68660FC4">
      <w:r>
        <w:t>Parent/Guardian (if applicable): __________________</w:t>
      </w:r>
    </w:p>
    <w:p w14:paraId="2E77B9D5">
      <w:r>
        <w:br w:type="textWrapping"/>
      </w:r>
      <w:r>
        <w:t>Dentist Signature: __________________ Date: __________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E3FF9"/>
    <w:rsid w:val="00B47730"/>
    <w:rsid w:val="00C250E5"/>
    <w:rsid w:val="00CB0664"/>
    <w:rsid w:val="00FC693F"/>
    <w:rsid w:val="339E233F"/>
    <w:rsid w:val="4F065435"/>
    <w:rsid w:val="565505F1"/>
    <w:rsid w:val="6447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732</Characters>
  <Lines>6</Lines>
  <Paragraphs>1</Paragraphs>
  <TotalTime>7</TotalTime>
  <ScaleCrop>false</ScaleCrop>
  <LinksUpToDate>false</LinksUpToDate>
  <CharactersWithSpaces>816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Louie Perez</cp:lastModifiedBy>
  <dcterms:modified xsi:type="dcterms:W3CDTF">2026-07-23T03:59:41Z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eyJoZGlkIjoiN2U2NmIwYjYwNWU2YmZiMTNjZjRhZjc1NDViZjM3NTcifQ==</vt:lpwstr>
  </property>
  <property fmtid="{D5CDD505-2E9C-101B-9397-08002B2CF9AE}" pid="3" name="KSOProductBuildVer">
    <vt:lpwstr>1033-12.1.0.27458</vt:lpwstr>
  </property>
  <property fmtid="{D5CDD505-2E9C-101B-9397-08002B2CF9AE}" pid="4" name="ICV">
    <vt:lpwstr>2110136F93BF43599D77B9E9B4A418F2_13</vt:lpwstr>
  </property>
</Properties>
</file>