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A0CA6">
      <w:pPr>
        <w:pStyle w:val="2"/>
      </w:pPr>
      <w:r>
        <w:t>TEETH HUB DENTAL CLINIC</w:t>
      </w:r>
    </w:p>
    <w:p w14:paraId="635420EE">
      <w:pPr>
        <w:pStyle w:val="3"/>
      </w:pPr>
      <w:r>
        <w:t>Estimated Treatment Procedure, Acceptance, and Informed Consent Form</w:t>
      </w:r>
    </w:p>
    <w:p w14:paraId="2D804891">
      <w:r>
        <w:t xml:space="preserve">Patient Name: </w:t>
      </w:r>
      <w:r>
        <w:rPr>
          <w:rFonts w:hint="default"/>
          <w:lang w:val="en-US"/>
        </w:rPr>
        <w:t>Micaela Agoncillo</w:t>
      </w:r>
      <w:r>
        <w:t xml:space="preserve">  Date: 07/2</w:t>
      </w:r>
      <w:r>
        <w:rPr>
          <w:rFonts w:hint="default"/>
          <w:lang w:val="en-US"/>
        </w:rPr>
        <w:t>9</w:t>
      </w:r>
      <w:r>
        <w:t>/26</w:t>
      </w:r>
    </w:p>
    <w:p w14:paraId="44C41B28">
      <w:pPr>
        <w:pStyle w:val="3"/>
      </w:pPr>
      <w:r>
        <w:t>Estimated Treatment Plan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2BAA0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80" w:type="dxa"/>
          </w:tcPr>
          <w:p w14:paraId="32529B02">
            <w:r>
              <w:t>Procedure</w:t>
            </w:r>
          </w:p>
        </w:tc>
        <w:tc>
          <w:tcPr>
            <w:tcW w:w="2880" w:type="dxa"/>
          </w:tcPr>
          <w:p w14:paraId="26116E86">
            <w:r>
              <w:t>Tooth/Area</w:t>
            </w:r>
          </w:p>
        </w:tc>
        <w:tc>
          <w:tcPr>
            <w:tcW w:w="2880" w:type="dxa"/>
          </w:tcPr>
          <w:p w14:paraId="05C9D982">
            <w:r>
              <w:t>Estimated Fee</w:t>
            </w:r>
          </w:p>
        </w:tc>
      </w:tr>
      <w:tr w14:paraId="01C3C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4DB5C60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 xml:space="preserve">Fillings </w:t>
            </w:r>
          </w:p>
          <w:p w14:paraId="4AC29AEC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 1800 per surface</w:t>
            </w:r>
          </w:p>
        </w:tc>
        <w:tc>
          <w:tcPr>
            <w:tcW w:w="2880" w:type="dxa"/>
          </w:tcPr>
          <w:p w14:paraId="5E738C64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t>#</w:t>
            </w:r>
            <w:r>
              <w:rPr>
                <w:rFonts w:hint="default"/>
                <w:lang w:val="en-US"/>
              </w:rPr>
              <w:t>17 - Occlusal, Lingual</w:t>
            </w:r>
          </w:p>
          <w:p w14:paraId="037C8855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#16- Occlusal, Lingual</w:t>
            </w:r>
          </w:p>
          <w:p w14:paraId="10AAC9A9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#15- Occlusal</w:t>
            </w:r>
          </w:p>
          <w:p w14:paraId="545C2D06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#14- Occlusal</w:t>
            </w:r>
          </w:p>
          <w:p w14:paraId="3961E45C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#12- Lingual, Mesial</w:t>
            </w:r>
          </w:p>
          <w:p w14:paraId="3ECA9EF9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#11-  Mesial</w:t>
            </w:r>
          </w:p>
          <w:p w14:paraId="3360DD9C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#21-  Mesial</w:t>
            </w:r>
          </w:p>
          <w:p w14:paraId="2D53DF22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#22- Lingual, Mesial</w:t>
            </w:r>
          </w:p>
          <w:p w14:paraId="39019938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#23- Lingual</w:t>
            </w:r>
          </w:p>
          <w:p w14:paraId="6710819F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#26- Occlusal, Lingual</w:t>
            </w:r>
          </w:p>
          <w:p w14:paraId="1A9CA422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#27- Occlusal, Lingual</w:t>
            </w:r>
          </w:p>
          <w:p w14:paraId="59FC7C7B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#37- Occlusal</w:t>
            </w:r>
          </w:p>
          <w:p w14:paraId="1BEB5798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#36- Occlusal, Buccal</w:t>
            </w:r>
          </w:p>
          <w:p w14:paraId="75B9447C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#35- Occlusal</w:t>
            </w:r>
          </w:p>
          <w:p w14:paraId="5542F27C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#34- Occlusal</w:t>
            </w:r>
          </w:p>
          <w:p w14:paraId="4AA7CDB6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#44-Occlusal</w:t>
            </w:r>
          </w:p>
          <w:p w14:paraId="6625DA52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#46-Occlusal</w:t>
            </w:r>
          </w:p>
          <w:p w14:paraId="4732D58B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#47-Occlusal</w:t>
            </w:r>
          </w:p>
        </w:tc>
        <w:tc>
          <w:tcPr>
            <w:tcW w:w="2880" w:type="dxa"/>
          </w:tcPr>
          <w:p w14:paraId="226EB96C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 3600</w:t>
            </w:r>
          </w:p>
          <w:p w14:paraId="44826A28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 3600</w:t>
            </w:r>
          </w:p>
          <w:p w14:paraId="2A2214C5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  <w:p w14:paraId="21CFA684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  <w:p w14:paraId="1EAA9D2C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=3600</w:t>
            </w:r>
          </w:p>
          <w:p w14:paraId="71531700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  <w:p w14:paraId="70FCA951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  <w:p w14:paraId="0E0E283F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=3600</w:t>
            </w:r>
          </w:p>
          <w:p w14:paraId="4B8B78B7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  <w:p w14:paraId="30354EFB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 3600</w:t>
            </w:r>
          </w:p>
          <w:p w14:paraId="7860A1EB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 3600</w:t>
            </w:r>
          </w:p>
          <w:p w14:paraId="4C5F7921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  <w:p w14:paraId="25D5BF2F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 3600</w:t>
            </w:r>
          </w:p>
          <w:p w14:paraId="110E5CFF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  <w:p w14:paraId="1C8530C9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  <w:p w14:paraId="35252A8B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  <w:p w14:paraId="1815EEA5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  <w:p w14:paraId="38966FFA">
            <w:pPr>
              <w:pStyle w:val="13"/>
              <w:bidi w:val="0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=1800</w:t>
            </w:r>
          </w:p>
        </w:tc>
      </w:tr>
    </w:tbl>
    <w:p w14:paraId="2D27C314">
      <w:pPr>
        <w:rPr>
          <w:rFonts w:hint="default"/>
          <w:lang w:val="en-US"/>
        </w:rPr>
      </w:pPr>
    </w:p>
    <w:p w14:paraId="21753EDB">
      <w:pPr>
        <w:rPr>
          <w:rFonts w:hint="default"/>
          <w:lang w:val="en-US"/>
        </w:rPr>
      </w:pPr>
      <w:r>
        <w:rPr>
          <w:rFonts w:hint="default"/>
          <w:lang w:val="en-US"/>
        </w:rPr>
        <w:t>Additional (optional)</w:t>
      </w:r>
    </w:p>
    <w:p w14:paraId="278E1B66">
      <w:pPr>
        <w:pStyle w:val="13"/>
        <w:bidi w:val="0"/>
        <w:rPr>
          <w:rFonts w:hint="default"/>
          <w:lang w:val="en-US"/>
        </w:rPr>
      </w:pPr>
      <w:r>
        <w:rPr>
          <w:rFonts w:hint="default"/>
          <w:lang w:val="en-US"/>
        </w:rPr>
        <w:t>MTA= 1000</w:t>
      </w:r>
    </w:p>
    <w:p w14:paraId="51DA3A86">
      <w:pPr>
        <w:pStyle w:val="13"/>
        <w:bidi w:val="0"/>
        <w:rPr>
          <w:rFonts w:hint="default"/>
          <w:lang w:val="en-US"/>
        </w:rPr>
      </w:pPr>
      <w:r>
        <w:rPr>
          <w:rFonts w:hint="default"/>
          <w:lang w:val="en-US"/>
        </w:rPr>
        <w:t>GI= 1000</w:t>
      </w:r>
    </w:p>
    <w:p w14:paraId="0862B697">
      <w:pPr>
        <w:pStyle w:val="13"/>
        <w:bidi w:val="0"/>
        <w:rPr>
          <w:rFonts w:hint="default"/>
          <w:lang w:val="en-US"/>
        </w:rPr>
      </w:pPr>
      <w:r>
        <w:rPr>
          <w:rFonts w:hint="default"/>
          <w:lang w:val="en-US"/>
        </w:rPr>
        <w:t>CaoH= 800</w:t>
      </w:r>
      <w:bookmarkStart w:id="0" w:name="_GoBack"/>
      <w:bookmarkEnd w:id="0"/>
    </w:p>
    <w:p w14:paraId="0EA3D6A0">
      <w:pPr>
        <w:pStyle w:val="3"/>
      </w:pPr>
      <w:r>
        <w:t>Patient Acceptance and Informed Consent</w:t>
      </w:r>
    </w:p>
    <w:p w14:paraId="3E6D6156">
      <w:r>
        <w:t>I acknowledge that the proposed treatment, benefits, risks, alternatives, estimated fees, and possible need for additional procedures have been explained to me. I understand that dentistry cannot guarantee specific outcomes. I voluntarily consent to the proposed treatment and agree to the clinic's payment policies.</w:t>
      </w:r>
    </w:p>
    <w:p w14:paraId="053BF657">
      <w:r>
        <w:br w:type="textWrapping"/>
      </w:r>
      <w:r>
        <w:t>Patient Signature: __________________ Date: __________</w:t>
      </w:r>
    </w:p>
    <w:p w14:paraId="68660FC4">
      <w:r>
        <w:t>Parent/Guardian (if applicable): __________________</w:t>
      </w:r>
    </w:p>
    <w:p w14:paraId="2E77B9D5">
      <w:r>
        <w:br w:type="textWrapping"/>
      </w:r>
      <w:r>
        <w:t>Dentist Signature: __________________ Date: __________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E3FF9"/>
    <w:rsid w:val="00B47730"/>
    <w:rsid w:val="00C250E5"/>
    <w:rsid w:val="00CB0664"/>
    <w:rsid w:val="00FC693F"/>
    <w:rsid w:val="01871218"/>
    <w:rsid w:val="565505F1"/>
    <w:rsid w:val="6447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165</Words>
  <Characters>1049</Characters>
  <Lines>6</Lines>
  <Paragraphs>1</Paragraphs>
  <TotalTime>38</TotalTime>
  <ScaleCrop>false</ScaleCrop>
  <LinksUpToDate>false</LinksUpToDate>
  <CharactersWithSpaces>1164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Louie Perez</cp:lastModifiedBy>
  <dcterms:modified xsi:type="dcterms:W3CDTF">2026-07-29T08:31:30Z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1033-12.1.0.27458</vt:lpwstr>
  </property>
  <property fmtid="{D5CDD505-2E9C-101B-9397-08002B2CF9AE}" pid="4" name="ICV">
    <vt:lpwstr>83FD9ECC42864C1A93596BFC1CE98C86_13</vt:lpwstr>
  </property>
</Properties>
</file>